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865" w:rsidRPr="00091865" w:rsidRDefault="00091865" w:rsidP="005D4DF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575D0" w:rsidRDefault="007575D0" w:rsidP="002F04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9100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5D0" w:rsidRDefault="007575D0" w:rsidP="002F04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75D0" w:rsidRDefault="007575D0" w:rsidP="002F046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0473" w:rsidRPr="005D4DF7" w:rsidRDefault="001C6977" w:rsidP="002F0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</w:t>
      </w:r>
      <w:r w:rsidR="005D4D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DF7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-понимание важности изучения иностранного языка как средства общения с людьми, говорящими на английском языке, в том числе со своими сверстниками в англоязычных странах;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- развитие личности обучающегося, его речевых способностей, внимания, мышления, памяти и воображения;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 уважительное отношение к иному мнению, к членам своей семьи, учителю, сверстникам и к другим партнерам по общению;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 -сознание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народа и желанию знакомить с ней представителей других стран; 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- приобщение к новому социальному опыту, уважительном и дружелюбном отношения к культуре других народов, позволяющем участвовать в диалоге культур;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- самостоятельность, эмоционально-нравственная отзывчивость, соблюдение норм речевого и неречевого поведения; 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умение планировать свой учебный труд, в частности свое речевое высказывание на английском языке; </w:t>
      </w:r>
    </w:p>
    <w:p w:rsidR="00690473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- владение навыками сотрудничества со сверстниками в процессе речевого общения;</w:t>
      </w:r>
    </w:p>
    <w:p w:rsidR="006202CF" w:rsidRPr="005D4DF7" w:rsidRDefault="00690473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- стремление развивать в себе такие качества, как воля, целеустремленность, креативность, инициативность, трудолюбие, дисциплинированность, а также умение принимать самостоятельные решения и нести за них ответственность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Уметь принимать задачи учебной деятельности, осуществлять поиск средств решения задач, например, подбирать адекватные языковые средства английского языка в процессе общения в моделируемых ситуациях;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овладевать умениями самонаблюдения и самооценки в процессе подготовки и осуществления высказываний на английском языке;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-уметь  действовать с опорой на изученное правило / образец при составлении элементарных самостоятельных устных и письменных высказываний; </w:t>
      </w:r>
    </w:p>
    <w:p w:rsidR="006202CF" w:rsidRPr="005D4DF7" w:rsidRDefault="00F5481E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-уметь </w:t>
      </w:r>
      <w:r w:rsidR="006202CF" w:rsidRPr="005D4DF7">
        <w:rPr>
          <w:rFonts w:ascii="Times New Roman" w:hAnsi="Times New Roman" w:cs="Times New Roman"/>
          <w:sz w:val="24"/>
          <w:szCs w:val="24"/>
        </w:rPr>
        <w:t>прибегать к доступным способам</w:t>
      </w:r>
      <w:r w:rsidRPr="005D4DF7">
        <w:rPr>
          <w:rFonts w:ascii="Times New Roman" w:hAnsi="Times New Roman" w:cs="Times New Roman"/>
          <w:sz w:val="24"/>
          <w:szCs w:val="24"/>
        </w:rPr>
        <w:t xml:space="preserve"> поиска информации (например, в</w:t>
      </w:r>
      <w:r w:rsidR="006202CF" w:rsidRPr="005D4DF7">
        <w:rPr>
          <w:rFonts w:ascii="Times New Roman" w:hAnsi="Times New Roman" w:cs="Times New Roman"/>
          <w:sz w:val="24"/>
          <w:szCs w:val="24"/>
        </w:rPr>
        <w:t xml:space="preserve"> двуязычном англо-русском словаре  и т. д.) в соответствии с решаемой познавательной или коммуникативной задачей;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-уметь работать с информацией, представленной в разных форматах: тексте, рисунке, таблице, грамматических моделях и т. д.;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уметь фиксировать элементарную информацию, например выписывать слова и предложения из прочитанного текста в связи с полученным заданием;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lastRenderedPageBreak/>
        <w:t xml:space="preserve"> -опираться на языковую догадку в процессе чтения / восприятия на слух текстов, содержащих отдельные незнакомые слова;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владеть стратегиями, необходимыми для чтения / понимания на слух текстов уровня трудности, предусмотренного программой для начальной школы: с пониманием основного содержания, с пониманием запрашиваемой информации;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- слушать и слышать собеседника, вести диалог </w:t>
      </w:r>
    </w:p>
    <w:p w:rsidR="006202CF" w:rsidRPr="005D4DF7" w:rsidRDefault="006202CF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 xml:space="preserve"> -работать индивидуально, в паре и группе; </w:t>
      </w:r>
    </w:p>
    <w:p w:rsidR="004B7D60" w:rsidRPr="005D4DF7" w:rsidRDefault="009F693F" w:rsidP="005D4DF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9F693F" w:rsidRPr="005D4DF7" w:rsidRDefault="004B7D60" w:rsidP="005D4D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курса.</w:t>
      </w:r>
    </w:p>
    <w:p w:rsidR="004B7D60" w:rsidRPr="005D4DF7" w:rsidRDefault="004B7D60" w:rsidP="005D4DF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является вариативной: педагог может вносить изменения в содержание тем (выбрать ту или иную форму работы, заменитьидополнятьпрактическиезанятия новымиприемами и т.д.).</w:t>
      </w:r>
    </w:p>
    <w:p w:rsidR="00723A82" w:rsidRPr="005D4DF7" w:rsidRDefault="004B7D60" w:rsidP="005D4DF7">
      <w:pPr>
        <w:tabs>
          <w:tab w:val="left" w:pos="645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.Я и моя семья</w:t>
      </w: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.Внешность человека. Праздники.</w:t>
      </w:r>
      <w:r w:rsidR="006004D0"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 дня.</w:t>
      </w:r>
    </w:p>
    <w:p w:rsidR="00A92BAB" w:rsidRPr="005D4DF7" w:rsidRDefault="006004D0" w:rsidP="005D4DF7">
      <w:pPr>
        <w:tabs>
          <w:tab w:val="left" w:pos="645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Покупки.</w:t>
      </w:r>
    </w:p>
    <w:p w:rsidR="007A201B" w:rsidRPr="005D4DF7" w:rsidRDefault="00723A82" w:rsidP="005D4DF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 и мои друзья.</w:t>
      </w: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Любимое домашнее животное.</w:t>
      </w:r>
    </w:p>
    <w:p w:rsidR="00DF63CB" w:rsidRPr="005D4DF7" w:rsidRDefault="00DF63CB" w:rsidP="005D4DF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Мир вокруг меня.</w:t>
      </w: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Любимое время года.</w:t>
      </w:r>
    </w:p>
    <w:p w:rsidR="00DF63CB" w:rsidRPr="005D4DF7" w:rsidRDefault="00DF63CB" w:rsidP="005D4DF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Моя школа.</w:t>
      </w:r>
    </w:p>
    <w:p w:rsidR="00DF63CB" w:rsidRPr="005D4DF7" w:rsidRDefault="00DF63CB" w:rsidP="005D4DF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4DF7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Pr="005D4D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Страны изучаемого языка.</w:t>
      </w:r>
    </w:p>
    <w:p w:rsidR="00082F2A" w:rsidRPr="005D4DF7" w:rsidRDefault="00F5481E" w:rsidP="005D4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t>Формы организации</w:t>
      </w:r>
      <w:r w:rsidRPr="005D4DF7">
        <w:rPr>
          <w:rFonts w:ascii="Times New Roman" w:hAnsi="Times New Roman" w:cs="Times New Roman"/>
          <w:sz w:val="24"/>
          <w:szCs w:val="24"/>
        </w:rPr>
        <w:t xml:space="preserve">: </w:t>
      </w:r>
      <w:r w:rsidR="0003112D" w:rsidRPr="005D4DF7">
        <w:rPr>
          <w:rFonts w:ascii="Times New Roman" w:hAnsi="Times New Roman" w:cs="Times New Roman"/>
          <w:sz w:val="24"/>
          <w:szCs w:val="24"/>
        </w:rPr>
        <w:t xml:space="preserve">Занятия могут проводиться </w:t>
      </w:r>
      <w:r w:rsidR="00AE6CA4" w:rsidRPr="005D4DF7">
        <w:rPr>
          <w:rFonts w:ascii="Times New Roman" w:hAnsi="Times New Roman" w:cs="Times New Roman"/>
          <w:sz w:val="24"/>
          <w:szCs w:val="24"/>
        </w:rPr>
        <w:t>в фо</w:t>
      </w:r>
      <w:r w:rsidR="00AB337E" w:rsidRPr="005D4DF7">
        <w:rPr>
          <w:rFonts w:ascii="Times New Roman" w:hAnsi="Times New Roman" w:cs="Times New Roman"/>
          <w:sz w:val="24"/>
          <w:szCs w:val="24"/>
        </w:rPr>
        <w:t>рме игры, соревнования, конкурсы и т.д. могут</w:t>
      </w:r>
      <w:r w:rsidR="00AE6CA4" w:rsidRPr="005D4DF7">
        <w:rPr>
          <w:rFonts w:ascii="Times New Roman" w:hAnsi="Times New Roman" w:cs="Times New Roman"/>
          <w:sz w:val="24"/>
          <w:szCs w:val="24"/>
        </w:rPr>
        <w:t xml:space="preserve"> вестись индивидуально,  в парах или группе. Программой курса предусматривается и проектная деятел</w:t>
      </w:r>
      <w:r w:rsidR="00B168B5" w:rsidRPr="005D4DF7">
        <w:rPr>
          <w:rFonts w:ascii="Times New Roman" w:hAnsi="Times New Roman" w:cs="Times New Roman"/>
          <w:sz w:val="24"/>
          <w:szCs w:val="24"/>
        </w:rPr>
        <w:t>ьность учащихся по инсценировке</w:t>
      </w:r>
      <w:r w:rsidR="00095CC8" w:rsidRPr="005D4DF7">
        <w:rPr>
          <w:rFonts w:ascii="Times New Roman" w:hAnsi="Times New Roman" w:cs="Times New Roman"/>
          <w:sz w:val="24"/>
          <w:szCs w:val="24"/>
        </w:rPr>
        <w:t xml:space="preserve"> сказок и проведению празднико</w:t>
      </w:r>
      <w:r w:rsidR="00A47AB0" w:rsidRPr="005D4DF7">
        <w:rPr>
          <w:rFonts w:ascii="Times New Roman" w:hAnsi="Times New Roman" w:cs="Times New Roman"/>
          <w:sz w:val="24"/>
          <w:szCs w:val="24"/>
        </w:rPr>
        <w:t>в.</w:t>
      </w:r>
    </w:p>
    <w:p w:rsidR="00F5481E" w:rsidRPr="005D4DF7" w:rsidRDefault="00F5481E" w:rsidP="005D4D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игровая деятельность;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изобразительная деятельность, включая применение ИКТ;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перевод;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работа со словарями и справочниками;</w:t>
      </w:r>
    </w:p>
    <w:p w:rsidR="00F5481E" w:rsidRPr="005D4DF7" w:rsidRDefault="00F5481E" w:rsidP="005D4DF7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sz w:val="24"/>
          <w:szCs w:val="24"/>
        </w:rPr>
        <w:t>выполнение упражнений на релаксацию, концентрацию внимания.</w:t>
      </w:r>
    </w:p>
    <w:p w:rsidR="00F5481E" w:rsidRPr="005D4DF7" w:rsidRDefault="00F5481E" w:rsidP="00CC3EBB">
      <w:pPr>
        <w:rPr>
          <w:rFonts w:ascii="Times New Roman" w:hAnsi="Times New Roman" w:cs="Times New Roman"/>
          <w:b/>
          <w:sz w:val="24"/>
          <w:szCs w:val="24"/>
        </w:rPr>
      </w:pPr>
    </w:p>
    <w:p w:rsidR="00E1310F" w:rsidRPr="005D4DF7" w:rsidRDefault="00F5481E" w:rsidP="005D4DF7">
      <w:pPr>
        <w:tabs>
          <w:tab w:val="left" w:pos="62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4DF7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9627AF" w:rsidRPr="005D4DF7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9464" w:type="dxa"/>
        <w:tblLayout w:type="fixed"/>
        <w:tblLook w:val="04A0"/>
      </w:tblPr>
      <w:tblGrid>
        <w:gridCol w:w="817"/>
        <w:gridCol w:w="4536"/>
        <w:gridCol w:w="1559"/>
        <w:gridCol w:w="1303"/>
        <w:gridCol w:w="51"/>
        <w:gridCol w:w="17"/>
        <w:gridCol w:w="1181"/>
      </w:tblGrid>
      <w:tr w:rsidR="005D4DF7" w:rsidRPr="005D4DF7" w:rsidTr="005D4DF7">
        <w:trPr>
          <w:trHeight w:val="446"/>
        </w:trPr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vMerge w:val="restart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5D4DF7" w:rsidRPr="005D4DF7" w:rsidRDefault="005D4DF7" w:rsidP="0083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5D4DF7" w:rsidRPr="005D4DF7" w:rsidRDefault="005D4DF7" w:rsidP="00A92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D4DF7" w:rsidRPr="005D4DF7" w:rsidTr="005D4DF7">
        <w:trPr>
          <w:trHeight w:val="377"/>
        </w:trPr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D4DF7" w:rsidRPr="005D4DF7" w:rsidRDefault="005D4DF7" w:rsidP="00A92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D4DF7" w:rsidRPr="005D4DF7" w:rsidRDefault="005D4DF7" w:rsidP="00A92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D4DF7" w:rsidRPr="005D4DF7" w:rsidTr="005D4DF7"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4" w:type="dxa"/>
            <w:gridSpan w:val="2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 В царстве звуков. Транскрипция.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2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98" w:type="dxa"/>
            <w:gridSpan w:val="2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 Вопросы? Вопросы!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Веселая чехарда с числительными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4.Мир английского языка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 В лабиринте времен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 Король глаголов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 Празднуем Хэллуин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1.У меня есть….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 Мн. число сущ.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Путешествуем по странам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1.Мебель для дома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 Порядковые числительные.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Ох, уж эти предлоги.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411"/>
        </w:trPr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D4DF7" w:rsidRPr="005D4DF7" w:rsidRDefault="005D4DF7" w:rsidP="00723A82">
            <w:pPr>
              <w:tabs>
                <w:tab w:val="left" w:pos="567"/>
                <w:tab w:val="left" w:pos="82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и моя семья.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411"/>
        </w:trPr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D365C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sz w:val="24"/>
                <w:szCs w:val="24"/>
              </w:rPr>
              <w:t>1.Внешность человека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C73F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2.Притяжательный падеж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3.Рождество и Новый год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D4DF7" w:rsidRPr="005D4DF7" w:rsidRDefault="005D4DF7" w:rsidP="00723A82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Любимое домашнее животное</w:t>
            </w:r>
          </w:p>
          <w:p w:rsidR="005D4DF7" w:rsidRPr="005D4DF7" w:rsidRDefault="005D4DF7" w:rsidP="000268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 Братья наши меньшие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2.Нужные глаголы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Час загадок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654"/>
        </w:trPr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D4DF7" w:rsidRPr="005D4DF7" w:rsidRDefault="005D4DF7" w:rsidP="00723A82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дня</w:t>
            </w:r>
          </w:p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B96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 Мой день.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1C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 Который час?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1C4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3.Что ты сейчас делаешь?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5D4DF7" w:rsidRPr="005D4DF7" w:rsidRDefault="005D4DF7" w:rsidP="00723A82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Любимое время года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sz w:val="24"/>
                <w:szCs w:val="24"/>
              </w:rPr>
              <w:t>1.Времена года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2.Что мне надеть?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 Сказки -это весело.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5D4DF7" w:rsidRPr="005D4DF7" w:rsidRDefault="005D4DF7" w:rsidP="00723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BC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1.Любимый праздник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458"/>
        </w:trPr>
        <w:tc>
          <w:tcPr>
            <w:tcW w:w="817" w:type="dxa"/>
            <w:vMerge w:val="restart"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DF7" w:rsidRPr="005D4DF7" w:rsidRDefault="005D4DF7" w:rsidP="00081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D4DF7" w:rsidRPr="005D4DF7" w:rsidRDefault="005D4DF7" w:rsidP="00BC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2.Праздничное меню</w:t>
            </w:r>
          </w:p>
        </w:tc>
        <w:tc>
          <w:tcPr>
            <w:tcW w:w="1559" w:type="dxa"/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458"/>
        </w:trPr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A46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3.Идем в гости</w:t>
            </w:r>
          </w:p>
        </w:tc>
        <w:tc>
          <w:tcPr>
            <w:tcW w:w="1559" w:type="dxa"/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458"/>
        </w:trPr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723A82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Покупки</w:t>
            </w:r>
          </w:p>
        </w:tc>
        <w:tc>
          <w:tcPr>
            <w:tcW w:w="1559" w:type="dxa"/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1C4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70"/>
        </w:trPr>
        <w:tc>
          <w:tcPr>
            <w:tcW w:w="817" w:type="dxa"/>
            <w:vMerge/>
          </w:tcPr>
          <w:p w:rsidR="005D4DF7" w:rsidRPr="005D4DF7" w:rsidRDefault="005D4DF7" w:rsidP="0002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tabs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eastAsia="Calibri" w:hAnsi="Times New Roman" w:cs="Times New Roman"/>
                <w:sz w:val="24"/>
                <w:szCs w:val="24"/>
              </w:rPr>
              <w:t>1.Идем в магазин.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2.Артикли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3.Чего желаете?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723A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F6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1.Мы едем, едем…</w:t>
            </w:r>
          </w:p>
          <w:p w:rsidR="005D4DF7" w:rsidRPr="005D4DF7" w:rsidRDefault="005D4DF7" w:rsidP="000814AE">
            <w:pPr>
              <w:pStyle w:val="a3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DF6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2.Лето – это весело!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747"/>
        </w:trPr>
        <w:tc>
          <w:tcPr>
            <w:tcW w:w="817" w:type="dxa"/>
            <w:vMerge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D4DF7" w:rsidRPr="005D4DF7" w:rsidRDefault="005D4DF7" w:rsidP="00081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 xml:space="preserve"> 3.Ваш билет?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DF7" w:rsidRPr="005D4DF7" w:rsidTr="005D4DF7">
        <w:trPr>
          <w:trHeight w:val="747"/>
        </w:trPr>
        <w:tc>
          <w:tcPr>
            <w:tcW w:w="817" w:type="dxa"/>
          </w:tcPr>
          <w:p w:rsidR="005D4DF7" w:rsidRPr="005D4DF7" w:rsidRDefault="005D4DF7" w:rsidP="000F75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5D4DF7" w:rsidRPr="005D4DF7" w:rsidRDefault="005D4DF7" w:rsidP="00081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559" w:type="dxa"/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gridSpan w:val="3"/>
            <w:tcBorders>
              <w:righ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bookmarkStart w:id="0" w:name="_GoBack"/>
            <w:bookmarkEnd w:id="0"/>
            <w:r w:rsidRPr="005D4DF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81" w:type="dxa"/>
            <w:tcBorders>
              <w:left w:val="single" w:sz="4" w:space="0" w:color="auto"/>
            </w:tcBorders>
          </w:tcPr>
          <w:p w:rsidR="005D4DF7" w:rsidRPr="005D4DF7" w:rsidRDefault="005D4DF7" w:rsidP="0083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960" w:rsidRPr="005D4DF7" w:rsidRDefault="00151960" w:rsidP="000F7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821" w:rsidRPr="005D4DF7" w:rsidRDefault="007E7821" w:rsidP="007E782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4AE" w:rsidRPr="005D4DF7" w:rsidRDefault="000814AE" w:rsidP="007E7821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814AE" w:rsidRPr="005D4DF7" w:rsidRDefault="000814AE" w:rsidP="008565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E7821" w:rsidRPr="005D4DF7" w:rsidRDefault="007E7821" w:rsidP="00C94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821" w:rsidRPr="005D4DF7" w:rsidRDefault="007E7821" w:rsidP="00C94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821" w:rsidRPr="005D4DF7" w:rsidRDefault="007E7821" w:rsidP="00C94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821" w:rsidRPr="005D4DF7" w:rsidRDefault="007E7821" w:rsidP="00C94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821" w:rsidRPr="005D4DF7" w:rsidRDefault="007E7821" w:rsidP="00C943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C99" w:rsidRPr="005D4DF7" w:rsidRDefault="00A81C99" w:rsidP="000F7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1C99" w:rsidRPr="005D4DF7" w:rsidRDefault="00A81C99" w:rsidP="000F75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4D5D" w:rsidRPr="005D4DF7" w:rsidRDefault="00844D5D" w:rsidP="000F75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4D5D" w:rsidRPr="005D4DF7" w:rsidRDefault="00844D5D" w:rsidP="000F75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4D5D" w:rsidRPr="005D4DF7" w:rsidRDefault="00844D5D" w:rsidP="000F75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4D5D" w:rsidRPr="005D4DF7" w:rsidRDefault="00844D5D" w:rsidP="000F75E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51BA" w:rsidRPr="005D4DF7" w:rsidRDefault="007151BA">
      <w:pPr>
        <w:rPr>
          <w:rFonts w:ascii="Times New Roman" w:hAnsi="Times New Roman" w:cs="Times New Roman"/>
          <w:sz w:val="24"/>
          <w:szCs w:val="24"/>
        </w:rPr>
      </w:pPr>
    </w:p>
    <w:p w:rsidR="00215E58" w:rsidRPr="005D4DF7" w:rsidRDefault="00215E58" w:rsidP="00215E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5E58" w:rsidRPr="005D4DF7" w:rsidSect="000918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FD3" w:rsidRDefault="00571FD3" w:rsidP="00A274C2">
      <w:pPr>
        <w:spacing w:after="0" w:line="240" w:lineRule="auto"/>
      </w:pPr>
      <w:r>
        <w:separator/>
      </w:r>
    </w:p>
  </w:endnote>
  <w:endnote w:type="continuationSeparator" w:id="1">
    <w:p w:rsidR="00571FD3" w:rsidRDefault="00571FD3" w:rsidP="00A2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FD3" w:rsidRDefault="00571FD3" w:rsidP="00A274C2">
      <w:pPr>
        <w:spacing w:after="0" w:line="240" w:lineRule="auto"/>
      </w:pPr>
      <w:r>
        <w:separator/>
      </w:r>
    </w:p>
  </w:footnote>
  <w:footnote w:type="continuationSeparator" w:id="1">
    <w:p w:rsidR="00571FD3" w:rsidRDefault="00571FD3" w:rsidP="00A27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01B" w:rsidRDefault="007A20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4"/>
    <w:multiLevelType w:val="singleLevel"/>
    <w:tmpl w:val="00000014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811310"/>
    <w:multiLevelType w:val="hybridMultilevel"/>
    <w:tmpl w:val="0E7C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48FB"/>
    <w:multiLevelType w:val="hybridMultilevel"/>
    <w:tmpl w:val="D2E41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D7AE0"/>
    <w:multiLevelType w:val="hybridMultilevel"/>
    <w:tmpl w:val="858C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36ACD"/>
    <w:multiLevelType w:val="hybridMultilevel"/>
    <w:tmpl w:val="791CCDCE"/>
    <w:lvl w:ilvl="0" w:tplc="5ECE5AF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9459C"/>
    <w:multiLevelType w:val="hybridMultilevel"/>
    <w:tmpl w:val="6A76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960E5"/>
    <w:multiLevelType w:val="hybridMultilevel"/>
    <w:tmpl w:val="FE56A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A0AD8"/>
    <w:multiLevelType w:val="hybridMultilevel"/>
    <w:tmpl w:val="712C4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F1C6B"/>
    <w:multiLevelType w:val="hybridMultilevel"/>
    <w:tmpl w:val="DD324C92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>
    <w:nsid w:val="21C82358"/>
    <w:multiLevelType w:val="hybridMultilevel"/>
    <w:tmpl w:val="D5E2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44F23"/>
    <w:multiLevelType w:val="hybridMultilevel"/>
    <w:tmpl w:val="5E4E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604B1"/>
    <w:multiLevelType w:val="hybridMultilevel"/>
    <w:tmpl w:val="3E74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15713"/>
    <w:multiLevelType w:val="hybridMultilevel"/>
    <w:tmpl w:val="618801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7254B"/>
    <w:multiLevelType w:val="hybridMultilevel"/>
    <w:tmpl w:val="A78E9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7699A"/>
    <w:multiLevelType w:val="hybridMultilevel"/>
    <w:tmpl w:val="0A3A9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6B5B3D"/>
    <w:multiLevelType w:val="hybridMultilevel"/>
    <w:tmpl w:val="DFA4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DD00CA"/>
    <w:multiLevelType w:val="hybridMultilevel"/>
    <w:tmpl w:val="01E4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C7389"/>
    <w:multiLevelType w:val="hybridMultilevel"/>
    <w:tmpl w:val="5D32AD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9B2810"/>
    <w:multiLevelType w:val="hybridMultilevel"/>
    <w:tmpl w:val="6FCC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A926EC"/>
    <w:multiLevelType w:val="hybridMultilevel"/>
    <w:tmpl w:val="B39C2042"/>
    <w:lvl w:ilvl="0" w:tplc="54F00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0C6A20"/>
    <w:multiLevelType w:val="hybridMultilevel"/>
    <w:tmpl w:val="D5E2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D1609C"/>
    <w:multiLevelType w:val="hybridMultilevel"/>
    <w:tmpl w:val="FFB0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FB073A"/>
    <w:multiLevelType w:val="hybridMultilevel"/>
    <w:tmpl w:val="C2ACF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77E33"/>
    <w:multiLevelType w:val="hybridMultilevel"/>
    <w:tmpl w:val="9728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77D10"/>
    <w:multiLevelType w:val="hybridMultilevel"/>
    <w:tmpl w:val="DD0C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A66F17"/>
    <w:multiLevelType w:val="hybridMultilevel"/>
    <w:tmpl w:val="03B0B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FB1778"/>
    <w:multiLevelType w:val="hybridMultilevel"/>
    <w:tmpl w:val="18FCC354"/>
    <w:lvl w:ilvl="0" w:tplc="7DE2DB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4D8B21AC"/>
    <w:multiLevelType w:val="hybridMultilevel"/>
    <w:tmpl w:val="024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11199C"/>
    <w:multiLevelType w:val="hybridMultilevel"/>
    <w:tmpl w:val="6E40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085FB8"/>
    <w:multiLevelType w:val="hybridMultilevel"/>
    <w:tmpl w:val="CFF22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5E918B8"/>
    <w:multiLevelType w:val="hybridMultilevel"/>
    <w:tmpl w:val="D5E2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1687A"/>
    <w:multiLevelType w:val="hybridMultilevel"/>
    <w:tmpl w:val="BABE8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CC082E"/>
    <w:multiLevelType w:val="hybridMultilevel"/>
    <w:tmpl w:val="B496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D6BD0"/>
    <w:multiLevelType w:val="hybridMultilevel"/>
    <w:tmpl w:val="929E3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117FFB"/>
    <w:multiLevelType w:val="hybridMultilevel"/>
    <w:tmpl w:val="3536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075174"/>
    <w:multiLevelType w:val="hybridMultilevel"/>
    <w:tmpl w:val="7FB2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93872"/>
    <w:multiLevelType w:val="hybridMultilevel"/>
    <w:tmpl w:val="671AD5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65CA48A1"/>
    <w:multiLevelType w:val="hybridMultilevel"/>
    <w:tmpl w:val="248ED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A505D9"/>
    <w:multiLevelType w:val="hybridMultilevel"/>
    <w:tmpl w:val="F904A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663029"/>
    <w:multiLevelType w:val="hybridMultilevel"/>
    <w:tmpl w:val="8CD42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BD5714"/>
    <w:multiLevelType w:val="hybridMultilevel"/>
    <w:tmpl w:val="273E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BF14B9"/>
    <w:multiLevelType w:val="hybridMultilevel"/>
    <w:tmpl w:val="0F1E6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7A41E18"/>
    <w:multiLevelType w:val="hybridMultilevel"/>
    <w:tmpl w:val="F7201C34"/>
    <w:lvl w:ilvl="0" w:tplc="3730B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D22C85"/>
    <w:multiLevelType w:val="hybridMultilevel"/>
    <w:tmpl w:val="70B6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5B6CA9"/>
    <w:multiLevelType w:val="hybridMultilevel"/>
    <w:tmpl w:val="2974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DE49D4"/>
    <w:multiLevelType w:val="hybridMultilevel"/>
    <w:tmpl w:val="22B2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3"/>
  </w:num>
  <w:num w:numId="3">
    <w:abstractNumId w:val="16"/>
  </w:num>
  <w:num w:numId="4">
    <w:abstractNumId w:val="40"/>
  </w:num>
  <w:num w:numId="5">
    <w:abstractNumId w:val="46"/>
  </w:num>
  <w:num w:numId="6">
    <w:abstractNumId w:val="9"/>
  </w:num>
  <w:num w:numId="7">
    <w:abstractNumId w:val="41"/>
  </w:num>
  <w:num w:numId="8">
    <w:abstractNumId w:val="38"/>
  </w:num>
  <w:num w:numId="9">
    <w:abstractNumId w:val="47"/>
  </w:num>
  <w:num w:numId="10">
    <w:abstractNumId w:val="13"/>
  </w:num>
  <w:num w:numId="11">
    <w:abstractNumId w:val="11"/>
  </w:num>
  <w:num w:numId="12">
    <w:abstractNumId w:val="43"/>
  </w:num>
  <w:num w:numId="13">
    <w:abstractNumId w:val="24"/>
  </w:num>
  <w:num w:numId="14">
    <w:abstractNumId w:val="37"/>
  </w:num>
  <w:num w:numId="15">
    <w:abstractNumId w:val="19"/>
  </w:num>
  <w:num w:numId="16">
    <w:abstractNumId w:val="12"/>
  </w:num>
  <w:num w:numId="17">
    <w:abstractNumId w:val="27"/>
  </w:num>
  <w:num w:numId="18">
    <w:abstractNumId w:val="10"/>
  </w:num>
  <w:num w:numId="19">
    <w:abstractNumId w:val="18"/>
  </w:num>
  <w:num w:numId="20">
    <w:abstractNumId w:val="35"/>
  </w:num>
  <w:num w:numId="21">
    <w:abstractNumId w:val="30"/>
  </w:num>
  <w:num w:numId="22">
    <w:abstractNumId w:val="39"/>
  </w:num>
  <w:num w:numId="23">
    <w:abstractNumId w:val="7"/>
  </w:num>
  <w:num w:numId="24">
    <w:abstractNumId w:val="20"/>
  </w:num>
  <w:num w:numId="25">
    <w:abstractNumId w:val="36"/>
  </w:num>
  <w:num w:numId="26">
    <w:abstractNumId w:val="23"/>
  </w:num>
  <w:num w:numId="27">
    <w:abstractNumId w:val="31"/>
  </w:num>
  <w:num w:numId="28">
    <w:abstractNumId w:val="32"/>
  </w:num>
  <w:num w:numId="29">
    <w:abstractNumId w:val="14"/>
  </w:num>
  <w:num w:numId="30">
    <w:abstractNumId w:val="22"/>
  </w:num>
  <w:num w:numId="31">
    <w:abstractNumId w:val="25"/>
  </w:num>
  <w:num w:numId="32">
    <w:abstractNumId w:val="8"/>
  </w:num>
  <w:num w:numId="33">
    <w:abstractNumId w:val="28"/>
  </w:num>
  <w:num w:numId="34">
    <w:abstractNumId w:val="3"/>
  </w:num>
  <w:num w:numId="35">
    <w:abstractNumId w:val="4"/>
  </w:num>
  <w:num w:numId="36">
    <w:abstractNumId w:val="5"/>
  </w:num>
  <w:num w:numId="37">
    <w:abstractNumId w:val="34"/>
  </w:num>
  <w:num w:numId="38">
    <w:abstractNumId w:val="15"/>
  </w:num>
  <w:num w:numId="39">
    <w:abstractNumId w:val="42"/>
  </w:num>
  <w:num w:numId="40">
    <w:abstractNumId w:val="44"/>
  </w:num>
  <w:num w:numId="41">
    <w:abstractNumId w:val="21"/>
  </w:num>
  <w:num w:numId="42">
    <w:abstractNumId w:val="29"/>
  </w:num>
  <w:num w:numId="43">
    <w:abstractNumId w:val="6"/>
  </w:num>
  <w:num w:numId="44">
    <w:abstractNumId w:val="26"/>
  </w:num>
  <w:num w:numId="45">
    <w:abstractNumId w:val="17"/>
  </w:num>
  <w:num w:numId="46">
    <w:abstractNumId w:val="2"/>
  </w:num>
  <w:num w:numId="47">
    <w:abstractNumId w:val="0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430"/>
    <w:rsid w:val="000011A8"/>
    <w:rsid w:val="000108FD"/>
    <w:rsid w:val="00010FDE"/>
    <w:rsid w:val="00023798"/>
    <w:rsid w:val="00023AAA"/>
    <w:rsid w:val="000268C9"/>
    <w:rsid w:val="0003112D"/>
    <w:rsid w:val="000311A0"/>
    <w:rsid w:val="00036D6D"/>
    <w:rsid w:val="000577C3"/>
    <w:rsid w:val="000701DF"/>
    <w:rsid w:val="00074D94"/>
    <w:rsid w:val="000774F1"/>
    <w:rsid w:val="000814AE"/>
    <w:rsid w:val="00082F2A"/>
    <w:rsid w:val="00090A6A"/>
    <w:rsid w:val="00091865"/>
    <w:rsid w:val="00095CC8"/>
    <w:rsid w:val="000B3AC0"/>
    <w:rsid w:val="000C3C76"/>
    <w:rsid w:val="000D16F9"/>
    <w:rsid w:val="000E70AB"/>
    <w:rsid w:val="000F75E5"/>
    <w:rsid w:val="00100FF0"/>
    <w:rsid w:val="00102E17"/>
    <w:rsid w:val="0010382D"/>
    <w:rsid w:val="00106079"/>
    <w:rsid w:val="00145514"/>
    <w:rsid w:val="00151960"/>
    <w:rsid w:val="001616E6"/>
    <w:rsid w:val="00172A36"/>
    <w:rsid w:val="00174B59"/>
    <w:rsid w:val="0017502B"/>
    <w:rsid w:val="00177AC2"/>
    <w:rsid w:val="00196D37"/>
    <w:rsid w:val="00197EAD"/>
    <w:rsid w:val="001A43E7"/>
    <w:rsid w:val="001B6545"/>
    <w:rsid w:val="001C1D45"/>
    <w:rsid w:val="001C47E7"/>
    <w:rsid w:val="001C6977"/>
    <w:rsid w:val="001D1242"/>
    <w:rsid w:val="001D6345"/>
    <w:rsid w:val="001E5BFD"/>
    <w:rsid w:val="00215E58"/>
    <w:rsid w:val="002554CC"/>
    <w:rsid w:val="00255E9D"/>
    <w:rsid w:val="00264912"/>
    <w:rsid w:val="002A0867"/>
    <w:rsid w:val="002B5B9A"/>
    <w:rsid w:val="002E22AC"/>
    <w:rsid w:val="002E4735"/>
    <w:rsid w:val="002F046E"/>
    <w:rsid w:val="002F0A52"/>
    <w:rsid w:val="002F47D2"/>
    <w:rsid w:val="002F505B"/>
    <w:rsid w:val="0030270E"/>
    <w:rsid w:val="003077CD"/>
    <w:rsid w:val="00310C71"/>
    <w:rsid w:val="00327031"/>
    <w:rsid w:val="0033644C"/>
    <w:rsid w:val="003707CB"/>
    <w:rsid w:val="00372611"/>
    <w:rsid w:val="003978F5"/>
    <w:rsid w:val="003C15EE"/>
    <w:rsid w:val="003C5F39"/>
    <w:rsid w:val="003D0010"/>
    <w:rsid w:val="003E4B93"/>
    <w:rsid w:val="003E69F1"/>
    <w:rsid w:val="003F4A32"/>
    <w:rsid w:val="003F5952"/>
    <w:rsid w:val="00402677"/>
    <w:rsid w:val="00411286"/>
    <w:rsid w:val="00423989"/>
    <w:rsid w:val="0047384B"/>
    <w:rsid w:val="004755FA"/>
    <w:rsid w:val="00482303"/>
    <w:rsid w:val="004A2B21"/>
    <w:rsid w:val="004B7D60"/>
    <w:rsid w:val="004C5604"/>
    <w:rsid w:val="004D6A59"/>
    <w:rsid w:val="004D73F5"/>
    <w:rsid w:val="004F7C2C"/>
    <w:rsid w:val="00506489"/>
    <w:rsid w:val="00510C43"/>
    <w:rsid w:val="00571FD3"/>
    <w:rsid w:val="005748C2"/>
    <w:rsid w:val="005D440E"/>
    <w:rsid w:val="005D4DF7"/>
    <w:rsid w:val="005F642A"/>
    <w:rsid w:val="006004D0"/>
    <w:rsid w:val="006042A9"/>
    <w:rsid w:val="00605157"/>
    <w:rsid w:val="00606C55"/>
    <w:rsid w:val="00611BC6"/>
    <w:rsid w:val="006137F9"/>
    <w:rsid w:val="00616636"/>
    <w:rsid w:val="00616879"/>
    <w:rsid w:val="006202CF"/>
    <w:rsid w:val="006243B2"/>
    <w:rsid w:val="00626FBE"/>
    <w:rsid w:val="0063084D"/>
    <w:rsid w:val="00655D12"/>
    <w:rsid w:val="006734A3"/>
    <w:rsid w:val="0068735F"/>
    <w:rsid w:val="00690473"/>
    <w:rsid w:val="00692F68"/>
    <w:rsid w:val="006A3F0F"/>
    <w:rsid w:val="006A6B2D"/>
    <w:rsid w:val="006D344C"/>
    <w:rsid w:val="006D6101"/>
    <w:rsid w:val="006F3BAE"/>
    <w:rsid w:val="00700BC5"/>
    <w:rsid w:val="007151BA"/>
    <w:rsid w:val="00723A82"/>
    <w:rsid w:val="007575D0"/>
    <w:rsid w:val="007648C9"/>
    <w:rsid w:val="007662DE"/>
    <w:rsid w:val="00775513"/>
    <w:rsid w:val="00792FC8"/>
    <w:rsid w:val="007A201B"/>
    <w:rsid w:val="007A4767"/>
    <w:rsid w:val="007B6DE0"/>
    <w:rsid w:val="007E7821"/>
    <w:rsid w:val="008101EB"/>
    <w:rsid w:val="00811BE8"/>
    <w:rsid w:val="00815A2C"/>
    <w:rsid w:val="00833B0C"/>
    <w:rsid w:val="00844D5D"/>
    <w:rsid w:val="00856570"/>
    <w:rsid w:val="0087735A"/>
    <w:rsid w:val="00880992"/>
    <w:rsid w:val="008847BE"/>
    <w:rsid w:val="00885C38"/>
    <w:rsid w:val="00890480"/>
    <w:rsid w:val="00892518"/>
    <w:rsid w:val="008D654C"/>
    <w:rsid w:val="008E0C6E"/>
    <w:rsid w:val="008F2405"/>
    <w:rsid w:val="009142AE"/>
    <w:rsid w:val="009144DF"/>
    <w:rsid w:val="00927EF8"/>
    <w:rsid w:val="00931B4B"/>
    <w:rsid w:val="0095536C"/>
    <w:rsid w:val="009627AF"/>
    <w:rsid w:val="00966ECC"/>
    <w:rsid w:val="009837AF"/>
    <w:rsid w:val="0098633B"/>
    <w:rsid w:val="00993642"/>
    <w:rsid w:val="00996DC1"/>
    <w:rsid w:val="009A3A3E"/>
    <w:rsid w:val="009B3886"/>
    <w:rsid w:val="009C7EFA"/>
    <w:rsid w:val="009E2109"/>
    <w:rsid w:val="009F0164"/>
    <w:rsid w:val="009F693F"/>
    <w:rsid w:val="00A03E23"/>
    <w:rsid w:val="00A158D6"/>
    <w:rsid w:val="00A274C2"/>
    <w:rsid w:val="00A465C4"/>
    <w:rsid w:val="00A47AB0"/>
    <w:rsid w:val="00A666B3"/>
    <w:rsid w:val="00A67B69"/>
    <w:rsid w:val="00A81C99"/>
    <w:rsid w:val="00A92BAB"/>
    <w:rsid w:val="00A92D70"/>
    <w:rsid w:val="00A97026"/>
    <w:rsid w:val="00AB337E"/>
    <w:rsid w:val="00AD5F51"/>
    <w:rsid w:val="00AD6F4B"/>
    <w:rsid w:val="00AE0587"/>
    <w:rsid w:val="00AE6CA4"/>
    <w:rsid w:val="00B01F8D"/>
    <w:rsid w:val="00B168B5"/>
    <w:rsid w:val="00B4782B"/>
    <w:rsid w:val="00B640C1"/>
    <w:rsid w:val="00B81FA9"/>
    <w:rsid w:val="00B96832"/>
    <w:rsid w:val="00B968D2"/>
    <w:rsid w:val="00BA11D0"/>
    <w:rsid w:val="00BA7C65"/>
    <w:rsid w:val="00BB5430"/>
    <w:rsid w:val="00BC1823"/>
    <w:rsid w:val="00BC4463"/>
    <w:rsid w:val="00BE3A89"/>
    <w:rsid w:val="00BF5311"/>
    <w:rsid w:val="00C03633"/>
    <w:rsid w:val="00C3627C"/>
    <w:rsid w:val="00C36B68"/>
    <w:rsid w:val="00C73F98"/>
    <w:rsid w:val="00C81326"/>
    <w:rsid w:val="00C943F1"/>
    <w:rsid w:val="00CB6EAF"/>
    <w:rsid w:val="00CB704E"/>
    <w:rsid w:val="00CC18C5"/>
    <w:rsid w:val="00CC3EBB"/>
    <w:rsid w:val="00CD091D"/>
    <w:rsid w:val="00CE0749"/>
    <w:rsid w:val="00CF1AE6"/>
    <w:rsid w:val="00D03BBC"/>
    <w:rsid w:val="00D23B7B"/>
    <w:rsid w:val="00D3289A"/>
    <w:rsid w:val="00D32D19"/>
    <w:rsid w:val="00D41EA9"/>
    <w:rsid w:val="00D436B9"/>
    <w:rsid w:val="00D51927"/>
    <w:rsid w:val="00D8265F"/>
    <w:rsid w:val="00DA5BCE"/>
    <w:rsid w:val="00DC7A45"/>
    <w:rsid w:val="00DD365C"/>
    <w:rsid w:val="00DF63CB"/>
    <w:rsid w:val="00E06FFC"/>
    <w:rsid w:val="00E1310F"/>
    <w:rsid w:val="00E32753"/>
    <w:rsid w:val="00E34413"/>
    <w:rsid w:val="00E563E9"/>
    <w:rsid w:val="00E7601A"/>
    <w:rsid w:val="00E92825"/>
    <w:rsid w:val="00E944A4"/>
    <w:rsid w:val="00F06D2F"/>
    <w:rsid w:val="00F43DA3"/>
    <w:rsid w:val="00F5481E"/>
    <w:rsid w:val="00F7265B"/>
    <w:rsid w:val="00F91408"/>
    <w:rsid w:val="00F9301A"/>
    <w:rsid w:val="00F96297"/>
    <w:rsid w:val="00F97F2F"/>
    <w:rsid w:val="00FA7F8A"/>
    <w:rsid w:val="00FD12D0"/>
    <w:rsid w:val="00FD311E"/>
    <w:rsid w:val="00FD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58"/>
    <w:pPr>
      <w:ind w:left="720"/>
      <w:contextualSpacing/>
    </w:pPr>
  </w:style>
  <w:style w:type="table" w:styleId="a4">
    <w:name w:val="Table Grid"/>
    <w:basedOn w:val="a1"/>
    <w:rsid w:val="0096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2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4C2"/>
  </w:style>
  <w:style w:type="paragraph" w:styleId="a7">
    <w:name w:val="footer"/>
    <w:basedOn w:val="a"/>
    <w:link w:val="a8"/>
    <w:uiPriority w:val="99"/>
    <w:unhideWhenUsed/>
    <w:rsid w:val="00A2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4C2"/>
  </w:style>
  <w:style w:type="paragraph" w:customStyle="1" w:styleId="a9">
    <w:name w:val="Содержимое таблицы"/>
    <w:basedOn w:val="a"/>
    <w:rsid w:val="00BA11D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4"/>
    <w:rsid w:val="0009186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2F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2F04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5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7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2350E-9EAC-4F33-96B4-7BB9F1A3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10</cp:revision>
  <cp:lastPrinted>2016-10-10T07:51:00Z</cp:lastPrinted>
  <dcterms:created xsi:type="dcterms:W3CDTF">2021-10-25T16:36:00Z</dcterms:created>
  <dcterms:modified xsi:type="dcterms:W3CDTF">2021-10-27T13:20:00Z</dcterms:modified>
</cp:coreProperties>
</file>